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481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Якова Иосифовича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магазине «</w:t>
      </w:r>
      <w:r>
        <w:rPr>
          <w:rFonts w:ascii="Times New Roman" w:eastAsia="Times New Roman" w:hAnsi="Times New Roman" w:cs="Times New Roman"/>
          <w:sz w:val="28"/>
          <w:szCs w:val="28"/>
        </w:rPr>
        <w:t>Лента»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адресу: </w:t>
      </w:r>
      <w:r>
        <w:rPr>
          <w:rStyle w:val="cat-UserDefinedgrp-21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Лейков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Лейков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418822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001460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Лейкова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Якова Иосифовича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481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7">
    <w:name w:val="cat-UserDefined grp-21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